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F3323" w:rsidTr="00355DEE">
        <w:trPr>
          <w:trHeight w:val="1728"/>
        </w:trPr>
        <w:tc>
          <w:tcPr>
            <w:tcW w:w="6930" w:type="dxa"/>
            <w:vAlign w:val="center"/>
          </w:tcPr>
          <w:p w:rsidR="00E3286D" w:rsidRPr="00FF3323" w:rsidRDefault="008D5767" w:rsidP="0083564A">
            <w:pPr>
              <w:pStyle w:val="Titre"/>
              <w:jc w:val="center"/>
            </w:pPr>
            <w:r>
              <w:t>JOURNAL DES ACTIVITÉS QUOTIDIENNES</w:t>
            </w:r>
          </w:p>
        </w:tc>
        <w:tc>
          <w:tcPr>
            <w:tcW w:w="2060" w:type="dxa"/>
            <w:vAlign w:val="center"/>
          </w:tcPr>
          <w:p w:rsidR="008D5767" w:rsidRDefault="008D5767" w:rsidP="008D5767"/>
          <w:p w:rsidR="00E3286D" w:rsidRPr="00FF3323" w:rsidRDefault="00E3286D" w:rsidP="00E3286D">
            <w:pPr>
              <w:spacing w:after="0"/>
              <w:jc w:val="right"/>
            </w:pPr>
          </w:p>
        </w:tc>
      </w:tr>
    </w:tbl>
    <w:sdt>
      <w:sdtPr>
        <w:id w:val="1493366786"/>
        <w:placeholder>
          <w:docPart w:val="6FD245E2D9FD584AA389F118B3EB110C"/>
        </w:placeholder>
        <w:temporary/>
        <w:showingPlcHdr/>
        <w15:appearance w15:val="hidden"/>
      </w:sdtPr>
      <w:sdtEndPr/>
      <w:sdtContent>
        <w:p w:rsidR="00E3286D" w:rsidRPr="00FF3323" w:rsidRDefault="00FD35A6" w:rsidP="00FD35A6">
          <w:pPr>
            <w:pStyle w:val="Titre1"/>
          </w:pPr>
          <w:r w:rsidRPr="00FF3323">
            <w:rPr>
              <w:lang w:bidi="fr-FR"/>
            </w:rPr>
            <w:t>Instructions</w:t>
          </w:r>
        </w:p>
      </w:sdtContent>
    </w:sdt>
    <w:p w:rsidR="00FD35A6" w:rsidRPr="00FF3323" w:rsidRDefault="008D5767" w:rsidP="008D5767">
      <w:pPr>
        <w:jc w:val="both"/>
      </w:pPr>
      <w:r>
        <w:t xml:space="preserve">Dans le cadre de la présente crise sanitaire, nous vous invitons à remplir le présent formulaire afin de noter les situations où vous avez pu être exposé à une contamination dans le cadre de vos fonctions. Les détails notés permettront à départager le rôle de votre vie personnelle des événements du travail si vous êtes éventuellement atteint du COVID-19. </w:t>
      </w:r>
    </w:p>
    <w:p w:rsidR="00FD35A6" w:rsidRPr="00FF3323" w:rsidRDefault="008D5767" w:rsidP="00FD35A6">
      <w:pPr>
        <w:pStyle w:val="Titre1"/>
      </w:pPr>
      <w:r>
        <w:t>Informations générales</w:t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88"/>
        <w:gridCol w:w="3047"/>
        <w:gridCol w:w="2765"/>
      </w:tblGrid>
      <w:tr w:rsidR="008D5767" w:rsidRPr="00FF3323" w:rsidTr="008D5767">
        <w:trPr>
          <w:trHeight w:val="544"/>
        </w:trPr>
        <w:tc>
          <w:tcPr>
            <w:tcW w:w="2688" w:type="dxa"/>
            <w:vMerge w:val="restart"/>
          </w:tcPr>
          <w:p w:rsidR="008D5767" w:rsidRPr="00FF3323" w:rsidRDefault="008D5767" w:rsidP="00FD35A6">
            <w:pPr>
              <w:pStyle w:val="tiquettes"/>
            </w:pPr>
            <w:r>
              <w:t>Nom, prénom</w:t>
            </w:r>
          </w:p>
        </w:tc>
        <w:tc>
          <w:tcPr>
            <w:tcW w:w="3047" w:type="dxa"/>
            <w:shd w:val="clear" w:color="auto" w:fill="FFFFFF" w:themeFill="background1"/>
          </w:tcPr>
          <w:p w:rsidR="008D5767" w:rsidRPr="00FF3323" w:rsidRDefault="008D5767" w:rsidP="00FD35A6"/>
        </w:tc>
        <w:tc>
          <w:tcPr>
            <w:tcW w:w="2765" w:type="dxa"/>
            <w:vMerge w:val="restart"/>
          </w:tcPr>
          <w:p w:rsidR="008D5767" w:rsidRPr="00FF3323" w:rsidRDefault="008D5767" w:rsidP="008D5767">
            <w:pPr>
              <w:pStyle w:val="tiquettes"/>
            </w:pPr>
          </w:p>
        </w:tc>
      </w:tr>
      <w:tr w:rsidR="008D5767" w:rsidRPr="00FF3323" w:rsidTr="008D5767">
        <w:trPr>
          <w:trHeight w:val="43"/>
        </w:trPr>
        <w:tc>
          <w:tcPr>
            <w:tcW w:w="2688" w:type="dxa"/>
            <w:vMerge/>
          </w:tcPr>
          <w:p w:rsidR="008D5767" w:rsidRPr="00FF3323" w:rsidRDefault="008D5767" w:rsidP="00FD35A6">
            <w:pPr>
              <w:pStyle w:val="tiquettes"/>
            </w:pPr>
          </w:p>
        </w:tc>
        <w:tc>
          <w:tcPr>
            <w:tcW w:w="3047" w:type="dxa"/>
          </w:tcPr>
          <w:p w:rsidR="008D5767" w:rsidRPr="00FF3323" w:rsidRDefault="008D5767" w:rsidP="00FD35A6"/>
        </w:tc>
        <w:tc>
          <w:tcPr>
            <w:tcW w:w="2765" w:type="dxa"/>
            <w:vMerge/>
          </w:tcPr>
          <w:p w:rsidR="008D5767" w:rsidRPr="00FF3323" w:rsidRDefault="008D5767" w:rsidP="00FD35A6">
            <w:pPr>
              <w:pStyle w:val="tiquettes"/>
            </w:pPr>
          </w:p>
        </w:tc>
      </w:tr>
      <w:tr w:rsidR="008D5767" w:rsidRPr="00FF3323" w:rsidTr="008D5767">
        <w:tc>
          <w:tcPr>
            <w:tcW w:w="2688" w:type="dxa"/>
          </w:tcPr>
          <w:p w:rsidR="008D5767" w:rsidRPr="00FF3323" w:rsidRDefault="008D5767" w:rsidP="00FD35A6">
            <w:pPr>
              <w:pStyle w:val="tiquettes"/>
            </w:pPr>
            <w:r>
              <w:t>Poste occupé</w:t>
            </w:r>
          </w:p>
        </w:tc>
        <w:tc>
          <w:tcPr>
            <w:tcW w:w="3047" w:type="dxa"/>
            <w:shd w:val="clear" w:color="auto" w:fill="FFFFFF" w:themeFill="background1"/>
          </w:tcPr>
          <w:p w:rsidR="008D5767" w:rsidRPr="00FF3323" w:rsidRDefault="008D5767" w:rsidP="00FD35A6"/>
        </w:tc>
        <w:tc>
          <w:tcPr>
            <w:tcW w:w="2765" w:type="dxa"/>
          </w:tcPr>
          <w:p w:rsidR="008D5767" w:rsidRPr="00FF3323" w:rsidRDefault="008D5767" w:rsidP="00FD35A6">
            <w:pPr>
              <w:pStyle w:val="tiquettes"/>
            </w:pPr>
          </w:p>
        </w:tc>
      </w:tr>
      <w:tr w:rsidR="008D5767" w:rsidRPr="00FF3323" w:rsidTr="008D5767">
        <w:tc>
          <w:tcPr>
            <w:tcW w:w="2688" w:type="dxa"/>
          </w:tcPr>
          <w:p w:rsidR="008D5767" w:rsidRPr="00FF3323" w:rsidRDefault="008D5767" w:rsidP="00FD35A6">
            <w:pPr>
              <w:pStyle w:val="tiquettes"/>
            </w:pPr>
            <w:r>
              <w:t>Lieu d’affectation</w:t>
            </w:r>
          </w:p>
        </w:tc>
        <w:tc>
          <w:tcPr>
            <w:tcW w:w="3047" w:type="dxa"/>
            <w:shd w:val="clear" w:color="auto" w:fill="FFFFFF" w:themeFill="background1"/>
          </w:tcPr>
          <w:p w:rsidR="008D5767" w:rsidRPr="00FF3323" w:rsidRDefault="008D5767" w:rsidP="00FD35A6"/>
        </w:tc>
        <w:tc>
          <w:tcPr>
            <w:tcW w:w="2765" w:type="dxa"/>
          </w:tcPr>
          <w:p w:rsidR="008D5767" w:rsidRPr="00FF3323" w:rsidRDefault="008D5767" w:rsidP="00FD35A6">
            <w:pPr>
              <w:pStyle w:val="tiquettes"/>
            </w:pPr>
          </w:p>
        </w:tc>
      </w:tr>
    </w:tbl>
    <w:p w:rsidR="008D5767" w:rsidRPr="00FF3323" w:rsidRDefault="008D5767" w:rsidP="008D5767">
      <w:pPr>
        <w:pStyle w:val="Titre1"/>
      </w:pPr>
      <w:r>
        <w:t>Informations personnelles</w:t>
      </w:r>
      <w:r w:rsidR="0083564A">
        <w:t xml:space="preserve"> – Période du 1</w:t>
      </w:r>
      <w:r w:rsidR="0083564A" w:rsidRPr="0083564A">
        <w:rPr>
          <w:vertAlign w:val="superscript"/>
        </w:rPr>
        <w:t>er</w:t>
      </w:r>
      <w:r w:rsidR="0083564A">
        <w:t xml:space="preserve"> au 30 mars 2020</w:t>
      </w:r>
    </w:p>
    <w:p w:rsidR="008D5767" w:rsidRDefault="008D5767" w:rsidP="00FD35A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807"/>
        <w:gridCol w:w="1355"/>
        <w:gridCol w:w="3582"/>
      </w:tblGrid>
      <w:tr w:rsidR="00AD35AF" w:rsidTr="00AD35AF">
        <w:tc>
          <w:tcPr>
            <w:tcW w:w="5807" w:type="dxa"/>
          </w:tcPr>
          <w:p w:rsidR="00AD35AF" w:rsidRPr="00AD35AF" w:rsidRDefault="00AD35AF" w:rsidP="00AD35AF">
            <w:pPr>
              <w:jc w:val="both"/>
              <w:rPr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Depuis le 1</w:t>
            </w:r>
            <w:r w:rsidRPr="00AD35AF">
              <w:rPr>
                <w:rFonts w:ascii="Franklin Gothic Medium" w:hAnsi="Franklin Gothic Medium"/>
                <w:sz w:val="24"/>
                <w:szCs w:val="24"/>
                <w:vertAlign w:val="superscript"/>
              </w:rPr>
              <w:t>er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mars 2020, avez-vous voyagé à l’extérieur du pays ?</w:t>
            </w:r>
          </w:p>
        </w:tc>
        <w:tc>
          <w:tcPr>
            <w:tcW w:w="1355" w:type="dxa"/>
          </w:tcPr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  <w:tc>
          <w:tcPr>
            <w:tcW w:w="3582" w:type="dxa"/>
          </w:tcPr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oui, indiquez le pays visité et les dates de séjour.</w:t>
            </w: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</w:tr>
      <w:tr w:rsidR="00AD35AF" w:rsidTr="00AD35AF">
        <w:tc>
          <w:tcPr>
            <w:tcW w:w="5807" w:type="dxa"/>
          </w:tcPr>
          <w:p w:rsidR="00AD35AF" w:rsidRPr="00AD35AF" w:rsidRDefault="00AD35AF" w:rsidP="00AD35AF">
            <w:pPr>
              <w:jc w:val="both"/>
              <w:rPr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Depuis le 1</w:t>
            </w:r>
            <w:r w:rsidRPr="00AD35AF">
              <w:rPr>
                <w:rFonts w:ascii="Franklin Gothic Medium" w:hAnsi="Franklin Gothic Medium"/>
                <w:sz w:val="24"/>
                <w:szCs w:val="24"/>
                <w:vertAlign w:val="superscript"/>
              </w:rPr>
              <w:t>er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mars 2020, habitez-vous avec une personne qui a voyagé à l’extérieur du pays depuis cette date ?</w:t>
            </w:r>
          </w:p>
        </w:tc>
        <w:tc>
          <w:tcPr>
            <w:tcW w:w="1355" w:type="dxa"/>
          </w:tcPr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  <w:tc>
          <w:tcPr>
            <w:tcW w:w="3582" w:type="dxa"/>
          </w:tcPr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oui, indiquez le pays visité par cette personne les dates de séjour.</w:t>
            </w: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</w:tr>
      <w:tr w:rsidR="00A34102" w:rsidTr="00AD35AF">
        <w:tc>
          <w:tcPr>
            <w:tcW w:w="5807" w:type="dxa"/>
          </w:tcPr>
          <w:p w:rsidR="00A34102" w:rsidRDefault="00A34102" w:rsidP="00AD35A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34102">
              <w:rPr>
                <w:rFonts w:ascii="Franklin Gothic Medium" w:hAnsi="Franklin Gothic Medium"/>
                <w:sz w:val="24"/>
                <w:szCs w:val="24"/>
              </w:rPr>
              <w:t>Depuis le 1</w:t>
            </w:r>
            <w:r w:rsidRPr="00A34102">
              <w:rPr>
                <w:rFonts w:ascii="Franklin Gothic Medium" w:hAnsi="Franklin Gothic Medium"/>
                <w:sz w:val="24"/>
                <w:szCs w:val="24"/>
                <w:vertAlign w:val="superscript"/>
              </w:rPr>
              <w:t>er</w:t>
            </w:r>
            <w:r w:rsidRPr="00A34102">
              <w:rPr>
                <w:rFonts w:ascii="Franklin Gothic Medium" w:hAnsi="Franklin Gothic Medium"/>
                <w:sz w:val="24"/>
                <w:szCs w:val="24"/>
              </w:rPr>
              <w:t xml:space="preserve"> mars 2020, avez-vous, à l’extérieur du travail, été en contact avec une personne qui a reçu un diagnostic confirmé de COVID-19</w:t>
            </w:r>
            <w:r>
              <w:rPr>
                <w:rFonts w:ascii="Franklin Gothic Medium" w:hAnsi="Franklin Gothic Medium"/>
                <w:sz w:val="24"/>
                <w:szCs w:val="24"/>
              </w:rPr>
              <w:t> ?</w:t>
            </w:r>
          </w:p>
          <w:p w:rsidR="00A34102" w:rsidRPr="00AD35AF" w:rsidRDefault="00A34102" w:rsidP="00AD35A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355" w:type="dxa"/>
          </w:tcPr>
          <w:p w:rsidR="00A34102" w:rsidRPr="00AD35AF" w:rsidRDefault="00A34102" w:rsidP="00A34102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34102" w:rsidRPr="00AD35AF" w:rsidRDefault="00A34102" w:rsidP="00A34102">
            <w:pPr>
              <w:rPr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</w:p>
        </w:tc>
        <w:tc>
          <w:tcPr>
            <w:tcW w:w="3582" w:type="dxa"/>
          </w:tcPr>
          <w:p w:rsidR="00A34102" w:rsidRPr="00AD35AF" w:rsidRDefault="00A34102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S</w:t>
            </w:r>
            <w:r w:rsidRPr="00A34102">
              <w:rPr>
                <w:rFonts w:ascii="Franklin Gothic Medium" w:hAnsi="Franklin Gothic Medium"/>
                <w:sz w:val="24"/>
                <w:szCs w:val="24"/>
              </w:rPr>
              <w:t>i oui, à quelle date</w:t>
            </w:r>
            <w:r>
              <w:rPr>
                <w:rFonts w:ascii="Franklin Gothic Medium" w:hAnsi="Franklin Gothic Medium"/>
                <w:sz w:val="24"/>
                <w:szCs w:val="24"/>
              </w:rPr>
              <w:t> ?</w:t>
            </w:r>
          </w:p>
        </w:tc>
      </w:tr>
      <w:tr w:rsidR="00AD35AF" w:rsidTr="00AD35AF">
        <w:tc>
          <w:tcPr>
            <w:tcW w:w="5807" w:type="dxa"/>
          </w:tcPr>
          <w:p w:rsidR="00AD35AF" w:rsidRDefault="00AD35AF" w:rsidP="00AD35A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vous avez répondu oui à l’une des questions précédentes, avez-vous observé une quarantaine de 14 jours suivant le retour de votre voyage ou celui de la personne avec qui vous habitez ?</w:t>
            </w:r>
          </w:p>
          <w:p w:rsidR="00AD35AF" w:rsidRPr="00AD35AF" w:rsidRDefault="00AD35AF" w:rsidP="00AD35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  <w:tc>
          <w:tcPr>
            <w:tcW w:w="3582" w:type="dxa"/>
          </w:tcPr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Précisez :</w:t>
            </w:r>
          </w:p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</w:tr>
      <w:tr w:rsidR="00AD35AF" w:rsidTr="00AD35AF">
        <w:tc>
          <w:tcPr>
            <w:tcW w:w="5807" w:type="dxa"/>
          </w:tcPr>
          <w:p w:rsidR="00AD35AF" w:rsidRPr="00AD35AF" w:rsidRDefault="00AD35AF" w:rsidP="00AD35AF">
            <w:pPr>
              <w:jc w:val="both"/>
              <w:rPr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Depuis le 1</w:t>
            </w:r>
            <w:r w:rsidRPr="00AD35AF">
              <w:rPr>
                <w:rFonts w:ascii="Franklin Gothic Medium" w:hAnsi="Franklin Gothic Medium"/>
                <w:sz w:val="24"/>
                <w:szCs w:val="24"/>
                <w:vertAlign w:val="superscript"/>
              </w:rPr>
              <w:t>er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mars 2020, souffrez-vous ou avez-vous souffert de symptômes associés au COVID-19, soit fièvre, toux, difficultés respiratoires ?</w:t>
            </w:r>
          </w:p>
        </w:tc>
        <w:tc>
          <w:tcPr>
            <w:tcW w:w="1355" w:type="dxa"/>
          </w:tcPr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  <w:tc>
          <w:tcPr>
            <w:tcW w:w="3582" w:type="dxa"/>
          </w:tcPr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Précisez :</w:t>
            </w:r>
          </w:p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  <w:p w:rsidR="00AD35AF" w:rsidRPr="00AD35AF" w:rsidRDefault="00AD35AF" w:rsidP="00FD35A6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</w:tr>
      <w:tr w:rsidR="00AD35AF" w:rsidTr="00AD35AF">
        <w:tc>
          <w:tcPr>
            <w:tcW w:w="5807" w:type="dxa"/>
          </w:tcPr>
          <w:p w:rsidR="00AD35AF" w:rsidRPr="00AD35AF" w:rsidRDefault="00AD35AF" w:rsidP="00AD35A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Depuis le 1</w:t>
            </w:r>
            <w:r w:rsidRPr="00AD35AF">
              <w:rPr>
                <w:rFonts w:ascii="Franklin Gothic Medium" w:hAnsi="Franklin Gothic Medium"/>
                <w:sz w:val="24"/>
                <w:szCs w:val="24"/>
                <w:vertAlign w:val="superscript"/>
              </w:rPr>
              <w:t>er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mars 2020, est-ce qu’une personne avec qui vous habitez souffre ou a souffert de symptômes associés au COVID-19, soit fièvre, toux, difficultés respiratoires ? </w:t>
            </w:r>
          </w:p>
          <w:p w:rsidR="00AD35AF" w:rsidRPr="00AD35AF" w:rsidRDefault="00AD35AF" w:rsidP="00AD35A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55" w:type="dxa"/>
          </w:tcPr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oui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AD35AF">
            <w:pPr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sz w:val="24"/>
                <w:szCs w:val="24"/>
              </w:rPr>
              <w:sym w:font="Symbol" w:char="F080"/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proofErr w:type="gramStart"/>
            <w:r w:rsidRPr="00AD35AF">
              <w:rPr>
                <w:rFonts w:ascii="Franklin Gothic Medium" w:hAnsi="Franklin Gothic Medium"/>
                <w:sz w:val="24"/>
                <w:szCs w:val="24"/>
              </w:rPr>
              <w:t>non</w:t>
            </w:r>
            <w:proofErr w:type="gramEnd"/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</w:p>
          <w:p w:rsidR="00AD35AF" w:rsidRPr="00AD35AF" w:rsidRDefault="00AD35AF" w:rsidP="00FD35A6">
            <w:pPr>
              <w:rPr>
                <w:sz w:val="24"/>
                <w:szCs w:val="24"/>
              </w:rPr>
            </w:pPr>
          </w:p>
        </w:tc>
        <w:tc>
          <w:tcPr>
            <w:tcW w:w="3582" w:type="dxa"/>
          </w:tcPr>
          <w:p w:rsidR="00AD35AF" w:rsidRPr="00AD35AF" w:rsidRDefault="00AD35AF" w:rsidP="00FD35A6">
            <w:pPr>
              <w:rPr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Précisez :</w:t>
            </w:r>
          </w:p>
        </w:tc>
      </w:tr>
    </w:tbl>
    <w:p w:rsidR="0018280C" w:rsidRPr="00AD35AF" w:rsidRDefault="0018280C" w:rsidP="00AD35AF">
      <w:pPr>
        <w:rPr>
          <w:rFonts w:ascii="Franklin Gothic Medium" w:hAnsi="Franklin Gothic Medium"/>
        </w:rPr>
      </w:pPr>
    </w:p>
    <w:p w:rsidR="0018280C" w:rsidRPr="0018280C" w:rsidRDefault="0018280C" w:rsidP="0018280C">
      <w:pPr>
        <w:rPr>
          <w:rFonts w:ascii="Franklin Gothic Medium" w:hAnsi="Franklin Gothic Medium"/>
        </w:rPr>
      </w:pPr>
    </w:p>
    <w:p w:rsidR="00E82D66" w:rsidRDefault="00E82D66" w:rsidP="00E82D66">
      <w:pPr>
        <w:pStyle w:val="Paragraphedeliste"/>
        <w:rPr>
          <w:rFonts w:ascii="Franklin Gothic Medium" w:hAnsi="Franklin Gothic Medium"/>
        </w:rPr>
      </w:pPr>
    </w:p>
    <w:p w:rsidR="00AD35AF" w:rsidRDefault="00AD35AF" w:rsidP="00E82D66">
      <w:pPr>
        <w:pStyle w:val="Paragraphedeliste"/>
        <w:rPr>
          <w:rFonts w:ascii="Franklin Gothic Medium" w:hAnsi="Franklin Gothic Medium"/>
        </w:rPr>
      </w:pPr>
    </w:p>
    <w:p w:rsidR="00AD35AF" w:rsidRDefault="00AD35AF" w:rsidP="00E82D66">
      <w:pPr>
        <w:pStyle w:val="Paragraphedeliste"/>
        <w:rPr>
          <w:rFonts w:ascii="Franklin Gothic Medium" w:hAnsi="Franklin Gothic Medium"/>
        </w:rPr>
      </w:pPr>
    </w:p>
    <w:p w:rsidR="00AD35AF" w:rsidRDefault="00AD35AF" w:rsidP="00E82D66">
      <w:pPr>
        <w:pStyle w:val="Paragraphedeliste"/>
        <w:rPr>
          <w:rFonts w:ascii="Franklin Gothic Medium" w:hAnsi="Franklin Gothic Medium"/>
        </w:rPr>
      </w:pPr>
    </w:p>
    <w:p w:rsidR="00AD35AF" w:rsidRDefault="00AD35AF" w:rsidP="00E82D66">
      <w:pPr>
        <w:pStyle w:val="Paragraphedeliste"/>
        <w:rPr>
          <w:rFonts w:ascii="Franklin Gothic Medium" w:hAnsi="Franklin Gothic Medium"/>
        </w:rPr>
      </w:pPr>
    </w:p>
    <w:p w:rsidR="00DD248D" w:rsidRPr="00FF3323" w:rsidRDefault="00DD248D" w:rsidP="00DD248D">
      <w:pPr>
        <w:pStyle w:val="Titre1"/>
      </w:pPr>
      <w:r>
        <w:t xml:space="preserve">Informations relatives </w:t>
      </w:r>
      <w:r w:rsidR="00082F0E">
        <w:t xml:space="preserve">aux </w:t>
      </w:r>
      <w:r w:rsidR="0083564A">
        <w:t>activités quotidiennes</w:t>
      </w:r>
    </w:p>
    <w:p w:rsidR="00DD248D" w:rsidRDefault="00DD248D" w:rsidP="00E82D66">
      <w:pPr>
        <w:rPr>
          <w:rFonts w:ascii="Franklin Gothic Medium" w:hAnsi="Franklin Gothic Medium"/>
        </w:rPr>
      </w:pPr>
    </w:p>
    <w:p w:rsidR="00082F0E" w:rsidRPr="00E82D66" w:rsidRDefault="00082F0E" w:rsidP="00E82D66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SEMAINE DU : __________________________________________</w:t>
      </w: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954"/>
        <w:gridCol w:w="1276"/>
        <w:gridCol w:w="3519"/>
      </w:tblGrid>
      <w:tr w:rsidR="000F1B89" w:rsidTr="000C139C">
        <w:tc>
          <w:tcPr>
            <w:tcW w:w="5954" w:type="dxa"/>
          </w:tcPr>
          <w:p w:rsidR="000F1B89" w:rsidRDefault="00082F0E" w:rsidP="000C139C">
            <w:pPr>
              <w:pStyle w:val="Paragraphedeliste"/>
              <w:ind w:left="0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Si </w:t>
            </w:r>
            <w:r w:rsidR="000F1B89" w:rsidRPr="000F1B89">
              <w:rPr>
                <w:rFonts w:ascii="Franklin Gothic Medium" w:hAnsi="Franklin Gothic Medium"/>
              </w:rPr>
              <w:t>vous</w:t>
            </w:r>
            <w:r>
              <w:rPr>
                <w:rFonts w:ascii="Franklin Gothic Medium" w:hAnsi="Franklin Gothic Medium"/>
              </w:rPr>
              <w:t xml:space="preserve"> avez</w:t>
            </w:r>
            <w:r w:rsidR="000F1B89" w:rsidRPr="000F1B89">
              <w:rPr>
                <w:rFonts w:ascii="Franklin Gothic Medium" w:hAnsi="Franklin Gothic Medium"/>
              </w:rPr>
              <w:t xml:space="preserve"> fréquenté un lieu public </w:t>
            </w:r>
            <w:r>
              <w:rPr>
                <w:rFonts w:ascii="Franklin Gothic Medium" w:hAnsi="Franklin Gothic Medium"/>
              </w:rPr>
              <w:t>cette semaine</w:t>
            </w:r>
            <w:r w:rsidR="000F1B89" w:rsidRPr="000F1B89">
              <w:rPr>
                <w:rFonts w:ascii="Franklin Gothic Medium" w:hAnsi="Franklin Gothic Medium"/>
              </w:rPr>
              <w:t>, telles qu’une pharmacie ou une épicerie</w:t>
            </w:r>
            <w:r>
              <w:rPr>
                <w:rFonts w:ascii="Franklin Gothic Medium" w:hAnsi="Franklin Gothic Medium"/>
              </w:rPr>
              <w:t>, veuillez précise</w:t>
            </w:r>
            <w:r w:rsidR="00AD35AF">
              <w:rPr>
                <w:rFonts w:ascii="Franklin Gothic Medium" w:hAnsi="Franklin Gothic Medium"/>
              </w:rPr>
              <w:t xml:space="preserve">r </w:t>
            </w:r>
            <w:r w:rsidR="000C139C">
              <w:rPr>
                <w:rFonts w:ascii="Franklin Gothic Medium" w:hAnsi="Franklin Gothic Medium"/>
              </w:rPr>
              <w:t xml:space="preserve">le nom de l’établissement et </w:t>
            </w:r>
            <w:r w:rsidR="00AD35AF">
              <w:rPr>
                <w:rFonts w:ascii="Franklin Gothic Medium" w:hAnsi="Franklin Gothic Medium"/>
              </w:rPr>
              <w:t>les journées de fréquentation.</w:t>
            </w:r>
          </w:p>
          <w:p w:rsidR="00082F0E" w:rsidRPr="000F1B89" w:rsidRDefault="00082F0E" w:rsidP="008D5767">
            <w:pPr>
              <w:pStyle w:val="Paragraphedeliste"/>
              <w:ind w:left="0"/>
            </w:pPr>
          </w:p>
        </w:tc>
        <w:tc>
          <w:tcPr>
            <w:tcW w:w="1276" w:type="dxa"/>
          </w:tcPr>
          <w:p w:rsidR="000F1B89" w:rsidRPr="000F1B89" w:rsidRDefault="000F1B89" w:rsidP="000F1B89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="00082F0E">
              <w:rPr>
                <w:rFonts w:ascii="Franklin Gothic Medium" w:hAnsi="Franklin Gothic Medium"/>
              </w:rPr>
              <w:t xml:space="preserve"> L</w:t>
            </w:r>
          </w:p>
          <w:p w:rsidR="000F1B89" w:rsidRDefault="000F1B89" w:rsidP="000F1B89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 w:rsidR="00082F0E">
              <w:rPr>
                <w:rFonts w:ascii="Franklin Gothic Medium" w:hAnsi="Franklin Gothic Medium"/>
              </w:rPr>
              <w:t>M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F1B89" w:rsidRPr="00082F0E" w:rsidRDefault="00082F0E" w:rsidP="008D5767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 xml:space="preserve">Commentaires : </w:t>
            </w:r>
          </w:p>
        </w:tc>
      </w:tr>
      <w:tr w:rsidR="00082F0E" w:rsidTr="000C139C">
        <w:tc>
          <w:tcPr>
            <w:tcW w:w="5954" w:type="dxa"/>
          </w:tcPr>
          <w:p w:rsidR="00AD35AF" w:rsidRPr="00AD35AF" w:rsidRDefault="00AD35AF" w:rsidP="00AD35A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vous avez utilisé un mode de transport collectif cette semaine, veuillez préc</w:t>
            </w:r>
            <w:r w:rsidR="000C139C">
              <w:rPr>
                <w:rFonts w:ascii="Franklin Gothic Medium" w:hAnsi="Franklin Gothic Medium"/>
                <w:sz w:val="24"/>
                <w:szCs w:val="24"/>
              </w:rPr>
              <w:t>iser le transport utilisé et les journées d’utilisation.</w:t>
            </w:r>
          </w:p>
          <w:p w:rsidR="00082F0E" w:rsidRPr="000F1B89" w:rsidRDefault="00082F0E" w:rsidP="00AD35AF"/>
        </w:tc>
        <w:tc>
          <w:tcPr>
            <w:tcW w:w="1276" w:type="dxa"/>
          </w:tcPr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82F0E" w:rsidRDefault="00082F0E" w:rsidP="00082F0E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82F0E" w:rsidTr="000C139C">
        <w:tc>
          <w:tcPr>
            <w:tcW w:w="5954" w:type="dxa"/>
          </w:tcPr>
          <w:p w:rsidR="00082F0E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</w:t>
            </w:r>
            <w:r w:rsidR="00A34102">
              <w:rPr>
                <w:rFonts w:ascii="Franklin Gothic Medium" w:hAnsi="Franklin Gothic Medium"/>
                <w:sz w:val="24"/>
                <w:szCs w:val="24"/>
              </w:rPr>
              <w:t>n dehors de l’exercice de vos fonctions,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i</w:t>
            </w:r>
            <w:r w:rsidR="00082F0E">
              <w:rPr>
                <w:rFonts w:ascii="Franklin Gothic Medium" w:hAnsi="Franklin Gothic Medium"/>
                <w:sz w:val="24"/>
                <w:szCs w:val="24"/>
              </w:rPr>
              <w:t>ndiquez les journées de cette semaine où vous avez été</w:t>
            </w:r>
            <w:r w:rsidR="0083564A">
              <w:rPr>
                <w:rFonts w:ascii="Franklin Gothic Medium" w:hAnsi="Franklin Gothic Medium"/>
                <w:sz w:val="24"/>
                <w:szCs w:val="24"/>
              </w:rPr>
              <w:t xml:space="preserve"> en contact avec un</w:t>
            </w:r>
            <w:r>
              <w:rPr>
                <w:rFonts w:ascii="Franklin Gothic Medium" w:hAnsi="Franklin Gothic Medium"/>
                <w:sz w:val="24"/>
                <w:szCs w:val="24"/>
              </w:rPr>
              <w:t>e personne</w:t>
            </w:r>
            <w:r w:rsidR="0083564A">
              <w:rPr>
                <w:rFonts w:ascii="Franklin Gothic Medium" w:hAnsi="Franklin Gothic Medium"/>
                <w:sz w:val="24"/>
                <w:szCs w:val="24"/>
              </w:rPr>
              <w:t xml:space="preserve"> ou un membre de votre famille</w:t>
            </w:r>
            <w:r w:rsidR="00082F0E" w:rsidRPr="000F1B89">
              <w:rPr>
                <w:rFonts w:ascii="Franklin Gothic Medium" w:hAnsi="Franklin Gothic Medium"/>
                <w:sz w:val="24"/>
                <w:szCs w:val="24"/>
              </w:rPr>
              <w:t xml:space="preserve"> présentant un ou des symptômes associés au COVID-19, tels que la fièvre, toux, difficultés r</w:t>
            </w:r>
            <w:r w:rsidR="00082F0E">
              <w:rPr>
                <w:rFonts w:ascii="Franklin Gothic Medium" w:hAnsi="Franklin Gothic Medium"/>
                <w:sz w:val="24"/>
                <w:szCs w:val="24"/>
              </w:rPr>
              <w:t>espiratoires.</w:t>
            </w:r>
            <w:r w:rsidR="000C139C">
              <w:rPr>
                <w:rFonts w:ascii="Franklin Gothic Medium" w:hAnsi="Franklin Gothic Medium"/>
                <w:sz w:val="24"/>
                <w:szCs w:val="24"/>
              </w:rPr>
              <w:t xml:space="preserve"> Précisez le nom de la personne symptomatique, si connu.</w:t>
            </w:r>
          </w:p>
          <w:p w:rsidR="00A34102" w:rsidRPr="0083564A" w:rsidRDefault="00A34102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82F0E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82F0E" w:rsidRPr="000F1B89" w:rsidRDefault="00082F0E" w:rsidP="00082F0E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82F0E" w:rsidRDefault="00082F0E" w:rsidP="00082F0E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0C139C">
        <w:tc>
          <w:tcPr>
            <w:tcW w:w="5954" w:type="dxa"/>
          </w:tcPr>
          <w:p w:rsidR="000C139C" w:rsidRPr="000F1B89" w:rsidRDefault="00053885" w:rsidP="000C139C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i</w:t>
            </w:r>
            <w:r w:rsidR="000C139C">
              <w:rPr>
                <w:rFonts w:ascii="Franklin Gothic Medium" w:hAnsi="Franklin Gothic Medium"/>
                <w:sz w:val="24"/>
                <w:szCs w:val="24"/>
              </w:rPr>
              <w:t>ndiquez les journées de cette semaine où vous avez été</w:t>
            </w:r>
            <w:r w:rsidR="0083564A">
              <w:rPr>
                <w:rFonts w:ascii="Franklin Gothic Medium" w:hAnsi="Franklin Gothic Medium"/>
                <w:sz w:val="24"/>
                <w:szCs w:val="24"/>
              </w:rPr>
              <w:t xml:space="preserve"> en contact avec un</w:t>
            </w:r>
            <w:r>
              <w:rPr>
                <w:rFonts w:ascii="Franklin Gothic Medium" w:hAnsi="Franklin Gothic Medium"/>
                <w:sz w:val="24"/>
                <w:szCs w:val="24"/>
              </w:rPr>
              <w:t>e personne</w:t>
            </w:r>
            <w:r w:rsidR="0083564A">
              <w:rPr>
                <w:rFonts w:ascii="Franklin Gothic Medium" w:hAnsi="Franklin Gothic Medium"/>
                <w:sz w:val="24"/>
                <w:szCs w:val="24"/>
              </w:rPr>
              <w:t xml:space="preserve"> ou un membre de votre famille</w:t>
            </w:r>
            <w:r w:rsidR="000C139C" w:rsidRPr="000F1B89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r w:rsidR="000C139C">
              <w:rPr>
                <w:rFonts w:ascii="Franklin Gothic Medium" w:hAnsi="Franklin Gothic Medium"/>
                <w:sz w:val="24"/>
                <w:szCs w:val="24"/>
              </w:rPr>
              <w:t>revenant de l’étranger. Veuillez également indiquer le pays visité et le nom de la personne avec qui vous avez été en contact, si connus.</w:t>
            </w:r>
          </w:p>
          <w:p w:rsidR="000C139C" w:rsidRPr="00AD35AF" w:rsidRDefault="000C139C" w:rsidP="000C139C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0C139C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0C139C">
        <w:tc>
          <w:tcPr>
            <w:tcW w:w="5954" w:type="dxa"/>
          </w:tcPr>
          <w:p w:rsidR="000C139C" w:rsidRPr="00AD35AF" w:rsidRDefault="00053885" w:rsidP="000C139C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Dans le cadre de votre travail, s</w:t>
            </w:r>
            <w:r w:rsidR="000C139C" w:rsidRPr="00AD35AF">
              <w:rPr>
                <w:rFonts w:ascii="Franklin Gothic Medium" w:hAnsi="Franklin Gothic Medium"/>
                <w:sz w:val="24"/>
                <w:szCs w:val="24"/>
              </w:rPr>
              <w:t>i vous avez été en contact avec une personne symptomatique, portiez-vous un équipement de protection, tels qu’un masque régulier, un masque N95</w:t>
            </w:r>
            <w:r>
              <w:rPr>
                <w:rFonts w:ascii="Franklin Gothic Medium" w:hAnsi="Franklin Gothic Medium"/>
                <w:sz w:val="24"/>
                <w:szCs w:val="24"/>
              </w:rPr>
              <w:t>, des lunettes</w:t>
            </w:r>
            <w:r w:rsidR="000C139C" w:rsidRPr="00AD35AF">
              <w:rPr>
                <w:rFonts w:ascii="Franklin Gothic Medium" w:hAnsi="Franklin Gothic Medium"/>
                <w:sz w:val="24"/>
                <w:szCs w:val="24"/>
              </w:rPr>
              <w:t xml:space="preserve"> et/ou une paire de gants lors du contact avec la personne symptomatique ? </w:t>
            </w:r>
          </w:p>
          <w:p w:rsidR="000C139C" w:rsidRDefault="000C139C" w:rsidP="000C139C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oui</w:t>
            </w:r>
            <w:proofErr w:type="gramEnd"/>
            <w:r w:rsidRPr="000F1B89">
              <w:rPr>
                <w:rFonts w:ascii="Franklin Gothic Medium" w:hAnsi="Franklin Gothic Medium"/>
              </w:rPr>
              <w:t xml:space="preserve"> 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non</w:t>
            </w:r>
            <w:proofErr w:type="gramEnd"/>
          </w:p>
        </w:tc>
        <w:tc>
          <w:tcPr>
            <w:tcW w:w="3519" w:type="dxa"/>
          </w:tcPr>
          <w:p w:rsidR="000C139C" w:rsidRPr="00082F0E" w:rsidRDefault="000C139C" w:rsidP="000C139C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0C139C">
        <w:tc>
          <w:tcPr>
            <w:tcW w:w="5954" w:type="dxa"/>
          </w:tcPr>
          <w:p w:rsidR="000C139C" w:rsidRPr="00AD35AF" w:rsidRDefault="000C139C" w:rsidP="000C139C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Indiquez les journées où vous ne portiez pas d’équipement de protection lors d’un contact avec une personne symptomatique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dans le cadre de votre travail.</w:t>
            </w:r>
          </w:p>
        </w:tc>
        <w:tc>
          <w:tcPr>
            <w:tcW w:w="1276" w:type="dxa"/>
          </w:tcPr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0C139C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0C139C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</w:tbl>
    <w:p w:rsidR="00082F0E" w:rsidRDefault="00082F0E" w:rsidP="00AD35AF"/>
    <w:p w:rsidR="008D5767" w:rsidRDefault="008D5767" w:rsidP="00AD35AF"/>
    <w:p w:rsidR="00082F0E" w:rsidRPr="00FF3323" w:rsidRDefault="00082F0E" w:rsidP="008D5767">
      <w:pPr>
        <w:pStyle w:val="Paragraphedeliste"/>
      </w:pPr>
    </w:p>
    <w:p w:rsidR="00232876" w:rsidRDefault="00232876" w:rsidP="00FD35A6"/>
    <w:p w:rsidR="000C139C" w:rsidRDefault="000C139C" w:rsidP="00FD35A6"/>
    <w:p w:rsidR="000C139C" w:rsidRDefault="000C139C" w:rsidP="000C139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SEMAINE DU : __________________________________________</w:t>
      </w:r>
    </w:p>
    <w:p w:rsidR="00A34102" w:rsidRPr="00E82D66" w:rsidRDefault="00A34102" w:rsidP="000C139C">
      <w:pPr>
        <w:rPr>
          <w:rFonts w:ascii="Franklin Gothic Medium" w:hAnsi="Franklin Gothic Medium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954"/>
        <w:gridCol w:w="1276"/>
        <w:gridCol w:w="3519"/>
      </w:tblGrid>
      <w:tr w:rsidR="000C139C" w:rsidTr="00BB454F">
        <w:tc>
          <w:tcPr>
            <w:tcW w:w="5954" w:type="dxa"/>
          </w:tcPr>
          <w:p w:rsidR="000C139C" w:rsidRDefault="000C139C" w:rsidP="00BB454F">
            <w:pPr>
              <w:pStyle w:val="Paragraphedeliste"/>
              <w:ind w:left="0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Si </w:t>
            </w:r>
            <w:r w:rsidRPr="000F1B89">
              <w:rPr>
                <w:rFonts w:ascii="Franklin Gothic Medium" w:hAnsi="Franklin Gothic Medium"/>
              </w:rPr>
              <w:t>vous</w:t>
            </w:r>
            <w:r>
              <w:rPr>
                <w:rFonts w:ascii="Franklin Gothic Medium" w:hAnsi="Franklin Gothic Medium"/>
              </w:rPr>
              <w:t xml:space="preserve"> avez</w:t>
            </w:r>
            <w:r w:rsidRPr="000F1B89">
              <w:rPr>
                <w:rFonts w:ascii="Franklin Gothic Medium" w:hAnsi="Franklin Gothic Medium"/>
              </w:rPr>
              <w:t xml:space="preserve"> fréquenté un lieu public </w:t>
            </w:r>
            <w:r>
              <w:rPr>
                <w:rFonts w:ascii="Franklin Gothic Medium" w:hAnsi="Franklin Gothic Medium"/>
              </w:rPr>
              <w:t>cette semaine</w:t>
            </w:r>
            <w:r w:rsidRPr="000F1B89">
              <w:rPr>
                <w:rFonts w:ascii="Franklin Gothic Medium" w:hAnsi="Franklin Gothic Medium"/>
              </w:rPr>
              <w:t>, telles qu’une pharmacie ou une épicerie</w:t>
            </w:r>
            <w:r>
              <w:rPr>
                <w:rFonts w:ascii="Franklin Gothic Medium" w:hAnsi="Franklin Gothic Medium"/>
              </w:rPr>
              <w:t>, veuillez préciser le nom de l’établissement et les journées de fréquentation.</w:t>
            </w:r>
          </w:p>
          <w:p w:rsidR="000C139C" w:rsidRPr="000F1B89" w:rsidRDefault="000C139C" w:rsidP="00BB454F">
            <w:pPr>
              <w:pStyle w:val="Paragraphedeliste"/>
              <w:ind w:left="0"/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 xml:space="preserve">Commentaires : 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vous avez utilisé un mode de transport collectif cette semaine, veuillez préc</w:t>
            </w:r>
            <w:r>
              <w:rPr>
                <w:rFonts w:ascii="Franklin Gothic Medium" w:hAnsi="Franklin Gothic Medium"/>
                <w:sz w:val="24"/>
                <w:szCs w:val="24"/>
              </w:rPr>
              <w:t>iser le transport utilisé et les journées d’utilisation.</w:t>
            </w:r>
          </w:p>
          <w:p w:rsidR="000C139C" w:rsidRPr="000F1B89" w:rsidRDefault="000C139C" w:rsidP="00BB454F"/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présentant un ou des symptômes associés au COVID-19, tels que la fièvre, toux, difficultés r</w:t>
            </w:r>
            <w:r>
              <w:rPr>
                <w:rFonts w:ascii="Franklin Gothic Medium" w:hAnsi="Franklin Gothic Medium"/>
                <w:sz w:val="24"/>
                <w:szCs w:val="24"/>
              </w:rPr>
              <w:t>espiratoires. Précisez le nom de la personne symptomatique, si connu.</w:t>
            </w:r>
          </w:p>
          <w:p w:rsidR="00A34102" w:rsidRPr="0083564A" w:rsidRDefault="00A34102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83564A" w:rsidRPr="000F1B89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r>
              <w:rPr>
                <w:rFonts w:ascii="Franklin Gothic Medium" w:hAnsi="Franklin Gothic Medium"/>
                <w:sz w:val="24"/>
                <w:szCs w:val="24"/>
              </w:rPr>
              <w:t>revenant de l’étranger. Veuillez également indiquer le pays visité et le nom de la personne avec qui vous avez été en contact, si connus.</w:t>
            </w:r>
          </w:p>
          <w:p w:rsidR="000C139C" w:rsidRPr="00AD35AF" w:rsidRDefault="000C139C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53885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Dans le cadre de votre travail, 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>i vous avez été en contact avec une personne symptomatique, portiez-vous un équipement de protection, tels qu’un masque régulier, un masque N95</w:t>
            </w:r>
            <w:r>
              <w:rPr>
                <w:rFonts w:ascii="Franklin Gothic Medium" w:hAnsi="Franklin Gothic Medium"/>
                <w:sz w:val="24"/>
                <w:szCs w:val="24"/>
              </w:rPr>
              <w:t>, des lunettes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et/ou une paire de gants lors du contact avec la personne symptomatique ?</w:t>
            </w:r>
          </w:p>
          <w:p w:rsidR="000C139C" w:rsidRDefault="000C139C" w:rsidP="00BB454F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oui</w:t>
            </w:r>
            <w:proofErr w:type="gramEnd"/>
            <w:r w:rsidRPr="000F1B89">
              <w:rPr>
                <w:rFonts w:ascii="Franklin Gothic Medium" w:hAnsi="Franklin Gothic Medium"/>
              </w:rPr>
              <w:t xml:space="preserve"> 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non</w:t>
            </w:r>
            <w:proofErr w:type="gramEnd"/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Indiquez les journées où vous ne portiez pas d’équipement de protection lors d’un contact avec une personne symptomatique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dans le cadre de votre travail.</w:t>
            </w: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</w:tbl>
    <w:p w:rsidR="000C139C" w:rsidRDefault="000C139C" w:rsidP="00FD35A6"/>
    <w:p w:rsidR="00A34102" w:rsidRDefault="00A34102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0C139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SEMAINE DU : __________________________________________</w:t>
      </w:r>
    </w:p>
    <w:p w:rsidR="00A34102" w:rsidRPr="00E82D66" w:rsidRDefault="00A34102" w:rsidP="000C139C">
      <w:pPr>
        <w:rPr>
          <w:rFonts w:ascii="Franklin Gothic Medium" w:hAnsi="Franklin Gothic Medium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954"/>
        <w:gridCol w:w="1276"/>
        <w:gridCol w:w="3519"/>
      </w:tblGrid>
      <w:tr w:rsidR="000C139C" w:rsidTr="00BB454F">
        <w:tc>
          <w:tcPr>
            <w:tcW w:w="5954" w:type="dxa"/>
          </w:tcPr>
          <w:p w:rsidR="000C139C" w:rsidRDefault="000C139C" w:rsidP="00BB454F">
            <w:pPr>
              <w:pStyle w:val="Paragraphedeliste"/>
              <w:ind w:left="0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Si </w:t>
            </w:r>
            <w:r w:rsidRPr="000F1B89">
              <w:rPr>
                <w:rFonts w:ascii="Franklin Gothic Medium" w:hAnsi="Franklin Gothic Medium"/>
              </w:rPr>
              <w:t>vous</w:t>
            </w:r>
            <w:r>
              <w:rPr>
                <w:rFonts w:ascii="Franklin Gothic Medium" w:hAnsi="Franklin Gothic Medium"/>
              </w:rPr>
              <w:t xml:space="preserve"> avez</w:t>
            </w:r>
            <w:r w:rsidRPr="000F1B89">
              <w:rPr>
                <w:rFonts w:ascii="Franklin Gothic Medium" w:hAnsi="Franklin Gothic Medium"/>
              </w:rPr>
              <w:t xml:space="preserve"> fréquenté un lieu public </w:t>
            </w:r>
            <w:r>
              <w:rPr>
                <w:rFonts w:ascii="Franklin Gothic Medium" w:hAnsi="Franklin Gothic Medium"/>
              </w:rPr>
              <w:t>cette semaine</w:t>
            </w:r>
            <w:r w:rsidRPr="000F1B89">
              <w:rPr>
                <w:rFonts w:ascii="Franklin Gothic Medium" w:hAnsi="Franklin Gothic Medium"/>
              </w:rPr>
              <w:t>, telles qu’une pharmacie ou une épicerie</w:t>
            </w:r>
            <w:r>
              <w:rPr>
                <w:rFonts w:ascii="Franklin Gothic Medium" w:hAnsi="Franklin Gothic Medium"/>
              </w:rPr>
              <w:t>, veuillez préciser le nom de l’établissement et les journées de fréquentation.</w:t>
            </w:r>
          </w:p>
          <w:p w:rsidR="000C139C" w:rsidRPr="000F1B89" w:rsidRDefault="000C139C" w:rsidP="00BB454F">
            <w:pPr>
              <w:pStyle w:val="Paragraphedeliste"/>
              <w:ind w:left="0"/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 xml:space="preserve">Commentaires : 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vous avez utilisé un mode de transport collectif cette semaine, veuillez préc</w:t>
            </w:r>
            <w:r>
              <w:rPr>
                <w:rFonts w:ascii="Franklin Gothic Medium" w:hAnsi="Franklin Gothic Medium"/>
                <w:sz w:val="24"/>
                <w:szCs w:val="24"/>
              </w:rPr>
              <w:t>iser le transport utilisé et les journées d’utilisation.</w:t>
            </w:r>
          </w:p>
          <w:p w:rsidR="000C139C" w:rsidRPr="000F1B89" w:rsidRDefault="000C139C" w:rsidP="00BB454F"/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présentant un ou des symptômes associés au COVID-19, tels que la fièvre, toux, difficultés r</w:t>
            </w:r>
            <w:r>
              <w:rPr>
                <w:rFonts w:ascii="Franklin Gothic Medium" w:hAnsi="Franklin Gothic Medium"/>
                <w:sz w:val="24"/>
                <w:szCs w:val="24"/>
              </w:rPr>
              <w:t>espiratoires. Précisez le nom de la personne symptomatique, si connu.</w:t>
            </w:r>
          </w:p>
          <w:p w:rsidR="00A34102" w:rsidRPr="0083564A" w:rsidRDefault="00A34102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83564A" w:rsidRPr="000F1B89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r>
              <w:rPr>
                <w:rFonts w:ascii="Franklin Gothic Medium" w:hAnsi="Franklin Gothic Medium"/>
                <w:sz w:val="24"/>
                <w:szCs w:val="24"/>
              </w:rPr>
              <w:t>revenant de l’étranger. Veuillez également indiquer le pays visité et le nom de la personne avec qui vous avez été en contact, si connus.</w:t>
            </w:r>
          </w:p>
          <w:p w:rsidR="000C139C" w:rsidRPr="00AD35AF" w:rsidRDefault="000C139C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53885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Dans le cadre de votre travail, 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>i vous avez été en contact avec une personne symptomatique, portiez-vous un équipement de protection, tels qu’un masque régulier, un masque N95</w:t>
            </w:r>
            <w:r>
              <w:rPr>
                <w:rFonts w:ascii="Franklin Gothic Medium" w:hAnsi="Franklin Gothic Medium"/>
                <w:sz w:val="24"/>
                <w:szCs w:val="24"/>
              </w:rPr>
              <w:t>, des lunettes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et/ou une paire de gants lors du contact avec la personne symptomatique ?</w:t>
            </w:r>
          </w:p>
          <w:p w:rsidR="000C139C" w:rsidRDefault="000C139C" w:rsidP="00BB454F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oui</w:t>
            </w:r>
            <w:proofErr w:type="gramEnd"/>
            <w:r w:rsidRPr="000F1B89">
              <w:rPr>
                <w:rFonts w:ascii="Franklin Gothic Medium" w:hAnsi="Franklin Gothic Medium"/>
              </w:rPr>
              <w:t xml:space="preserve"> 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non</w:t>
            </w:r>
            <w:proofErr w:type="gramEnd"/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Indiquez les journées où vous ne portiez pas d’équipement de protection lors d’un contact avec une personne symptomatique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dans le cadre de votre travail.</w:t>
            </w: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</w:tbl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FD35A6"/>
    <w:p w:rsidR="000C139C" w:rsidRDefault="000C139C" w:rsidP="000C139C">
      <w:pPr>
        <w:rPr>
          <w:rFonts w:ascii="Franklin Gothic Medium" w:hAnsi="Franklin Gothic Medium"/>
        </w:rPr>
      </w:pPr>
      <w:r>
        <w:rPr>
          <w:rFonts w:ascii="Franklin Gothic Medium" w:hAnsi="Franklin Gothic Medium"/>
        </w:rPr>
        <w:t>SEMAINE DU : __________________________________________</w:t>
      </w:r>
    </w:p>
    <w:p w:rsidR="00A34102" w:rsidRPr="00E82D66" w:rsidRDefault="00A34102" w:rsidP="000C139C">
      <w:pPr>
        <w:rPr>
          <w:rFonts w:ascii="Franklin Gothic Medium" w:hAnsi="Franklin Gothic Medium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5954"/>
        <w:gridCol w:w="1276"/>
        <w:gridCol w:w="3519"/>
      </w:tblGrid>
      <w:tr w:rsidR="000C139C" w:rsidTr="00BB454F">
        <w:tc>
          <w:tcPr>
            <w:tcW w:w="5954" w:type="dxa"/>
          </w:tcPr>
          <w:p w:rsidR="000C139C" w:rsidRDefault="000C139C" w:rsidP="00BB454F">
            <w:pPr>
              <w:pStyle w:val="Paragraphedeliste"/>
              <w:ind w:left="0"/>
              <w:jc w:val="both"/>
              <w:rPr>
                <w:rFonts w:ascii="Franklin Gothic Medium" w:hAnsi="Franklin Gothic Medium"/>
              </w:rPr>
            </w:pPr>
            <w:r>
              <w:rPr>
                <w:rFonts w:ascii="Franklin Gothic Medium" w:hAnsi="Franklin Gothic Medium"/>
              </w:rPr>
              <w:t xml:space="preserve">Si </w:t>
            </w:r>
            <w:r w:rsidRPr="000F1B89">
              <w:rPr>
                <w:rFonts w:ascii="Franklin Gothic Medium" w:hAnsi="Franklin Gothic Medium"/>
              </w:rPr>
              <w:t>vous</w:t>
            </w:r>
            <w:r>
              <w:rPr>
                <w:rFonts w:ascii="Franklin Gothic Medium" w:hAnsi="Franklin Gothic Medium"/>
              </w:rPr>
              <w:t xml:space="preserve"> avez</w:t>
            </w:r>
            <w:r w:rsidRPr="000F1B89">
              <w:rPr>
                <w:rFonts w:ascii="Franklin Gothic Medium" w:hAnsi="Franklin Gothic Medium"/>
              </w:rPr>
              <w:t xml:space="preserve"> fréquenté un lieu public </w:t>
            </w:r>
            <w:r>
              <w:rPr>
                <w:rFonts w:ascii="Franklin Gothic Medium" w:hAnsi="Franklin Gothic Medium"/>
              </w:rPr>
              <w:t>cette semaine</w:t>
            </w:r>
            <w:r w:rsidRPr="000F1B89">
              <w:rPr>
                <w:rFonts w:ascii="Franklin Gothic Medium" w:hAnsi="Franklin Gothic Medium"/>
              </w:rPr>
              <w:t>, telles qu’une pharmacie ou une épicerie</w:t>
            </w:r>
            <w:r>
              <w:rPr>
                <w:rFonts w:ascii="Franklin Gothic Medium" w:hAnsi="Franklin Gothic Medium"/>
              </w:rPr>
              <w:t>, veuillez préciser le nom de l’établissement et les journées de fréquentation.</w:t>
            </w:r>
          </w:p>
          <w:p w:rsidR="000C139C" w:rsidRPr="000F1B89" w:rsidRDefault="000C139C" w:rsidP="00BB454F">
            <w:pPr>
              <w:pStyle w:val="Paragraphedeliste"/>
              <w:ind w:left="0"/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 xml:space="preserve">Commentaires : 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Si vous avez utilisé un mode de transport collectif cette semaine, veuillez préc</w:t>
            </w:r>
            <w:r>
              <w:rPr>
                <w:rFonts w:ascii="Franklin Gothic Medium" w:hAnsi="Franklin Gothic Medium"/>
                <w:sz w:val="24"/>
                <w:szCs w:val="24"/>
              </w:rPr>
              <w:t>iser le transport utilisé et les journées d’utilisation.</w:t>
            </w:r>
          </w:p>
          <w:p w:rsidR="000C139C" w:rsidRPr="000F1B89" w:rsidRDefault="000C139C" w:rsidP="00BB454F"/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83564A" w:rsidRPr="000F1B89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présentant un ou des symptômes associés au COVID-19, tels que la fièvre, toux, difficultés r</w:t>
            </w:r>
            <w:r>
              <w:rPr>
                <w:rFonts w:ascii="Franklin Gothic Medium" w:hAnsi="Franklin Gothic Medium"/>
                <w:sz w:val="24"/>
                <w:szCs w:val="24"/>
              </w:rPr>
              <w:t>espiratoires. Précisez le nom de la personne symptomatique, si connu.</w:t>
            </w:r>
          </w:p>
          <w:p w:rsidR="000C139C" w:rsidRPr="000F1B89" w:rsidRDefault="000C139C" w:rsidP="0083564A">
            <w:pPr>
              <w:jc w:val="both"/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Default="000C139C" w:rsidP="00BB454F">
            <w:pPr>
              <w:pStyle w:val="Paragraphedeliste"/>
              <w:ind w:left="0"/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83564A" w:rsidRPr="000F1B89" w:rsidRDefault="00053885" w:rsidP="0083564A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En dehors de l’exercice de vos fonctions, indiquez les journées de cette semaine où vous avez été en contact avec une personne ou un membre de votre famille</w:t>
            </w:r>
            <w:r w:rsidRPr="000F1B89">
              <w:rPr>
                <w:rFonts w:ascii="Franklin Gothic Medium" w:hAnsi="Franklin Gothic Medium"/>
                <w:sz w:val="24"/>
                <w:szCs w:val="24"/>
              </w:rPr>
              <w:t xml:space="preserve"> </w:t>
            </w:r>
            <w:r>
              <w:rPr>
                <w:rFonts w:ascii="Franklin Gothic Medium" w:hAnsi="Franklin Gothic Medium"/>
                <w:sz w:val="24"/>
                <w:szCs w:val="24"/>
              </w:rPr>
              <w:t>revenant de l’étranger. Veuillez également indiquer le pays visité et le nom de la personne avec qui vous avez été en contact, si connus.</w:t>
            </w:r>
          </w:p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53885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>
              <w:rPr>
                <w:rFonts w:ascii="Franklin Gothic Medium" w:hAnsi="Franklin Gothic Medium"/>
                <w:sz w:val="24"/>
                <w:szCs w:val="24"/>
              </w:rPr>
              <w:t>Dans le cadre de votre travail, 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>i vous avez été en contact avec une personne symptomatique, portiez-vous un équipement de protection, tels qu’un masque régulier, un masque N95</w:t>
            </w:r>
            <w:r>
              <w:rPr>
                <w:rFonts w:ascii="Franklin Gothic Medium" w:hAnsi="Franklin Gothic Medium"/>
                <w:sz w:val="24"/>
                <w:szCs w:val="24"/>
              </w:rPr>
              <w:t>, des lunettes</w:t>
            </w:r>
            <w:r w:rsidRPr="00AD35AF">
              <w:rPr>
                <w:rFonts w:ascii="Franklin Gothic Medium" w:hAnsi="Franklin Gothic Medium"/>
                <w:sz w:val="24"/>
                <w:szCs w:val="24"/>
              </w:rPr>
              <w:t xml:space="preserve"> et/ou une paire de gants lors du contact avec la personne symptomatique ?</w:t>
            </w:r>
            <w:bookmarkStart w:id="0" w:name="_GoBack"/>
            <w:bookmarkEnd w:id="0"/>
          </w:p>
          <w:p w:rsidR="000C139C" w:rsidRDefault="000C139C" w:rsidP="00BB454F">
            <w:pPr>
              <w:rPr>
                <w:rFonts w:ascii="Franklin Gothic Medium" w:hAnsi="Franklin Gothic Medium"/>
                <w:sz w:val="24"/>
                <w:szCs w:val="24"/>
              </w:rPr>
            </w:pP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oui</w:t>
            </w:r>
            <w:proofErr w:type="gramEnd"/>
            <w:r w:rsidRPr="000F1B89">
              <w:rPr>
                <w:rFonts w:ascii="Franklin Gothic Medium" w:hAnsi="Franklin Gothic Medium"/>
              </w:rPr>
              <w:t xml:space="preserve"> 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proofErr w:type="gramStart"/>
            <w:r w:rsidRPr="000F1B89">
              <w:rPr>
                <w:rFonts w:ascii="Franklin Gothic Medium" w:hAnsi="Franklin Gothic Medium"/>
              </w:rPr>
              <w:t>non</w:t>
            </w:r>
            <w:proofErr w:type="gramEnd"/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  <w:tr w:rsidR="000C139C" w:rsidTr="00BB454F">
        <w:tc>
          <w:tcPr>
            <w:tcW w:w="5954" w:type="dxa"/>
          </w:tcPr>
          <w:p w:rsidR="000C139C" w:rsidRPr="00AD35AF" w:rsidRDefault="000C139C" w:rsidP="00BB454F">
            <w:pPr>
              <w:jc w:val="both"/>
              <w:rPr>
                <w:rFonts w:ascii="Franklin Gothic Medium" w:hAnsi="Franklin Gothic Medium"/>
                <w:sz w:val="24"/>
                <w:szCs w:val="24"/>
              </w:rPr>
            </w:pPr>
            <w:r w:rsidRPr="00AD35AF">
              <w:rPr>
                <w:rFonts w:ascii="Franklin Gothic Medium" w:hAnsi="Franklin Gothic Medium"/>
                <w:sz w:val="24"/>
                <w:szCs w:val="24"/>
              </w:rPr>
              <w:t>Indiquez les journées où vous ne portiez pas d’équipement de protection lors d’un contact avec une personne symptomatique</w:t>
            </w:r>
            <w:r>
              <w:rPr>
                <w:rFonts w:ascii="Franklin Gothic Medium" w:hAnsi="Franklin Gothic Medium"/>
                <w:sz w:val="24"/>
                <w:szCs w:val="24"/>
              </w:rPr>
              <w:t xml:space="preserve"> dans le cadre de votre travail.</w:t>
            </w:r>
          </w:p>
        </w:tc>
        <w:tc>
          <w:tcPr>
            <w:tcW w:w="1276" w:type="dxa"/>
          </w:tcPr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L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M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M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J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>
              <w:rPr>
                <w:rFonts w:ascii="Franklin Gothic Medium" w:hAnsi="Franklin Gothic Medium"/>
              </w:rPr>
              <w:t xml:space="preserve"> V</w:t>
            </w:r>
          </w:p>
          <w:p w:rsidR="000C139C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S</w:t>
            </w:r>
          </w:p>
          <w:p w:rsidR="000C139C" w:rsidRPr="000F1B89" w:rsidRDefault="000C139C" w:rsidP="00BB454F">
            <w:pPr>
              <w:rPr>
                <w:rFonts w:ascii="Franklin Gothic Medium" w:hAnsi="Franklin Gothic Medium"/>
              </w:rPr>
            </w:pPr>
            <w:r w:rsidRPr="000F1B89">
              <w:rPr>
                <w:rFonts w:ascii="Franklin Gothic Medium" w:hAnsi="Franklin Gothic Medium"/>
              </w:rPr>
              <w:sym w:font="Symbol" w:char="F080"/>
            </w:r>
            <w:r w:rsidRPr="000F1B89">
              <w:rPr>
                <w:rFonts w:ascii="Franklin Gothic Medium" w:hAnsi="Franklin Gothic Medium"/>
              </w:rPr>
              <w:t xml:space="preserve"> </w:t>
            </w:r>
            <w:r>
              <w:rPr>
                <w:rFonts w:ascii="Franklin Gothic Medium" w:hAnsi="Franklin Gothic Medium"/>
              </w:rPr>
              <w:t>D</w:t>
            </w:r>
          </w:p>
        </w:tc>
        <w:tc>
          <w:tcPr>
            <w:tcW w:w="3519" w:type="dxa"/>
          </w:tcPr>
          <w:p w:rsidR="000C139C" w:rsidRPr="00082F0E" w:rsidRDefault="000C139C" w:rsidP="00BB454F">
            <w:pPr>
              <w:pStyle w:val="Paragraphedeliste"/>
              <w:ind w:left="0"/>
              <w:rPr>
                <w:rFonts w:ascii="Franklin Gothic Medium" w:hAnsi="Franklin Gothic Medium"/>
              </w:rPr>
            </w:pPr>
            <w:r w:rsidRPr="00082F0E">
              <w:rPr>
                <w:rFonts w:ascii="Franklin Gothic Medium" w:hAnsi="Franklin Gothic Medium"/>
              </w:rPr>
              <w:t>Commentaires :</w:t>
            </w:r>
          </w:p>
        </w:tc>
      </w:tr>
    </w:tbl>
    <w:p w:rsidR="000C139C" w:rsidRDefault="000C139C" w:rsidP="00FD35A6"/>
    <w:p w:rsidR="000C139C" w:rsidRDefault="000C139C" w:rsidP="00FD35A6"/>
    <w:p w:rsidR="000C139C" w:rsidRDefault="000C139C" w:rsidP="00FD35A6"/>
    <w:p w:rsidR="000F1B89" w:rsidRDefault="000F1B89" w:rsidP="00FD35A6"/>
    <w:p w:rsidR="000F1B89" w:rsidRDefault="000F1B89" w:rsidP="00FD35A6"/>
    <w:p w:rsidR="000F1B89" w:rsidRDefault="000F1B89" w:rsidP="00FD35A6"/>
    <w:p w:rsidR="00AD35AF" w:rsidRPr="00FF3323" w:rsidRDefault="00AD35AF" w:rsidP="00FD35A6"/>
    <w:tbl>
      <w:tblPr>
        <w:tblW w:w="0" w:type="auto"/>
        <w:tblLook w:val="0600" w:firstRow="0" w:lastRow="0" w:firstColumn="0" w:lastColumn="0" w:noHBand="1" w:noVBand="1"/>
      </w:tblPr>
      <w:tblGrid>
        <w:gridCol w:w="2154"/>
        <w:gridCol w:w="4034"/>
        <w:gridCol w:w="270"/>
      </w:tblGrid>
      <w:tr w:rsidR="001D7AE1" w:rsidRPr="00FF3323" w:rsidTr="001D7AE1">
        <w:trPr>
          <w:trHeight w:val="360"/>
        </w:trPr>
        <w:tc>
          <w:tcPr>
            <w:tcW w:w="2154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1D7AE1" w:rsidRDefault="001D7AE1" w:rsidP="00232876">
            <w:pPr>
              <w:pStyle w:val="Sansinterligne"/>
            </w:pPr>
          </w:p>
          <w:p w:rsidR="000C139C" w:rsidRPr="00FF3323" w:rsidRDefault="000C139C" w:rsidP="00232876">
            <w:pPr>
              <w:pStyle w:val="Sansinterligne"/>
            </w:pPr>
          </w:p>
        </w:tc>
        <w:tc>
          <w:tcPr>
            <w:tcW w:w="4034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1D7AE1" w:rsidRPr="00FF3323" w:rsidRDefault="001D7AE1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1D7AE1" w:rsidRPr="00FF3323" w:rsidRDefault="001D7AE1" w:rsidP="00232876">
            <w:pPr>
              <w:pStyle w:val="Sansinterligne"/>
            </w:pPr>
          </w:p>
        </w:tc>
      </w:tr>
      <w:tr w:rsidR="001D7AE1" w:rsidRPr="00FF3323" w:rsidTr="001D7AE1">
        <w:trPr>
          <w:trHeight w:val="360"/>
        </w:trPr>
        <w:sdt>
          <w:sdtPr>
            <w:id w:val="2115246489"/>
            <w:placeholder>
              <w:docPart w:val="849D4E8E5AA04C469F638B86BD758C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54" w:type="dxa"/>
                <w:vAlign w:val="center"/>
              </w:tcPr>
              <w:p w:rsidR="001D7AE1" w:rsidRPr="00FF3323" w:rsidRDefault="001D7AE1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Signature</w:t>
                </w:r>
              </w:p>
            </w:tc>
          </w:sdtContent>
        </w:sdt>
        <w:tc>
          <w:tcPr>
            <w:tcW w:w="4034" w:type="dxa"/>
            <w:shd w:val="clear" w:color="auto" w:fill="FFFFFF" w:themeFill="background1"/>
            <w:vAlign w:val="center"/>
          </w:tcPr>
          <w:p w:rsidR="001D7AE1" w:rsidRPr="00FF3323" w:rsidRDefault="001D7AE1" w:rsidP="00232876">
            <w:pPr>
              <w:pStyle w:val="Sansinterligne"/>
            </w:pPr>
          </w:p>
        </w:tc>
        <w:tc>
          <w:tcPr>
            <w:tcW w:w="270" w:type="dxa"/>
            <w:vAlign w:val="center"/>
          </w:tcPr>
          <w:p w:rsidR="001D7AE1" w:rsidRPr="00FF3323" w:rsidRDefault="001D7AE1" w:rsidP="00232876">
            <w:pPr>
              <w:pStyle w:val="Sansinterligne"/>
            </w:pPr>
          </w:p>
        </w:tc>
      </w:tr>
      <w:tr w:rsidR="001D7AE1" w:rsidRPr="00FF3323" w:rsidTr="001D7AE1">
        <w:trPr>
          <w:trHeight w:val="360"/>
        </w:trPr>
        <w:tc>
          <w:tcPr>
            <w:tcW w:w="2154" w:type="dxa"/>
            <w:shd w:val="clear" w:color="auto" w:fill="auto"/>
          </w:tcPr>
          <w:p w:rsidR="001D7AE1" w:rsidRPr="00FF3323" w:rsidRDefault="001D7AE1" w:rsidP="00232876">
            <w:pPr>
              <w:pStyle w:val="Sansinterligne"/>
            </w:pPr>
          </w:p>
        </w:tc>
        <w:sdt>
          <w:sdtPr>
            <w:id w:val="-1424941974"/>
            <w:placeholder>
              <w:docPart w:val="55E82508AFDF9E40B644107D9F9300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34" w:type="dxa"/>
                <w:shd w:val="clear" w:color="auto" w:fill="auto"/>
              </w:tcPr>
              <w:p w:rsidR="001D7AE1" w:rsidRPr="00FF3323" w:rsidRDefault="001D7AE1" w:rsidP="00232876">
                <w:pPr>
                  <w:pStyle w:val="Champ"/>
                </w:pPr>
                <w:r w:rsidRPr="00FF3323">
                  <w:rPr>
                    <w:lang w:bidi="fr-FR"/>
                  </w:rPr>
                  <w:t>Signature de la personne expédiant ce formulaire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1D7AE1" w:rsidRPr="00FF3323" w:rsidRDefault="001D7AE1" w:rsidP="00232876">
            <w:pPr>
              <w:pStyle w:val="Sansinterligne"/>
            </w:pPr>
          </w:p>
        </w:tc>
      </w:tr>
    </w:tbl>
    <w:p w:rsidR="00687CFB" w:rsidRPr="00FF332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F3323" w:rsidTr="00232876">
        <w:trPr>
          <w:trHeight w:val="360"/>
        </w:trPr>
        <w:sdt>
          <w:sdtPr>
            <w:id w:val="1220785300"/>
            <w:placeholder>
              <w:docPart w:val="A4870C5F763252488818ECA325F199F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232876" w:rsidRPr="00FF3323" w:rsidRDefault="00232876" w:rsidP="00232876">
                <w:pPr>
                  <w:pStyle w:val="Sansinterligne"/>
                </w:pPr>
                <w:r w:rsidRPr="00FF3323">
                  <w:rPr>
                    <w:lang w:bidi="fr-FR"/>
                  </w:rPr>
                  <w:t>Date de la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:rsidR="00232876" w:rsidRPr="00FF3323" w:rsidRDefault="00232876" w:rsidP="00232876">
            <w:pPr>
              <w:pStyle w:val="Sansinterligne"/>
            </w:pPr>
          </w:p>
        </w:tc>
        <w:tc>
          <w:tcPr>
            <w:tcW w:w="236" w:type="dxa"/>
            <w:vAlign w:val="center"/>
          </w:tcPr>
          <w:p w:rsidR="00232876" w:rsidRPr="00FF3323" w:rsidRDefault="00232876" w:rsidP="00232876">
            <w:pPr>
              <w:pStyle w:val="Sansinterligne"/>
            </w:pPr>
          </w:p>
        </w:tc>
        <w:tc>
          <w:tcPr>
            <w:tcW w:w="720" w:type="dxa"/>
            <w:shd w:val="clear" w:color="auto" w:fill="FFFFFF" w:themeFill="background1"/>
          </w:tcPr>
          <w:p w:rsidR="00232876" w:rsidRPr="00FF3323" w:rsidRDefault="00232876" w:rsidP="00232876">
            <w:pPr>
              <w:pStyle w:val="Sansinterligne"/>
            </w:pPr>
          </w:p>
        </w:tc>
      </w:tr>
      <w:tr w:rsidR="00232876" w:rsidRPr="00FF332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F3323" w:rsidRDefault="00232876" w:rsidP="00232876">
            <w:pPr>
              <w:pStyle w:val="Champ"/>
            </w:pPr>
          </w:p>
        </w:tc>
        <w:sdt>
          <w:sdtPr>
            <w:id w:val="1445736183"/>
            <w:placeholder>
              <w:docPart w:val="2748FDCB84073A4CBA07CD013E8E9FC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F3323" w:rsidRDefault="00232876" w:rsidP="00FF3323">
                <w:pPr>
                  <w:pStyle w:val="Champ"/>
                  <w:ind w:left="-8" w:right="-63"/>
                </w:pPr>
                <w:r w:rsidRPr="00FF3323">
                  <w:rPr>
                    <w:lang w:bidi="fr-FR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F3323" w:rsidRDefault="00232876" w:rsidP="00232876">
            <w:pPr>
              <w:pStyle w:val="Champ"/>
            </w:pPr>
          </w:p>
        </w:tc>
        <w:sdt>
          <w:sdtPr>
            <w:id w:val="-1419480618"/>
            <w:placeholder>
              <w:docPart w:val="84C548169D2FCC479936FE2437A52FB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JJ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:rsidR="00232876" w:rsidRPr="00FF3323" w:rsidRDefault="00232876" w:rsidP="00232876">
            <w:pPr>
              <w:pStyle w:val="Champ"/>
            </w:pPr>
          </w:p>
        </w:tc>
        <w:sdt>
          <w:sdtPr>
            <w:id w:val="138628743"/>
            <w:placeholder>
              <w:docPart w:val="0445E1EE6385574C82AC6B14D6DD17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:rsidR="00232876" w:rsidRPr="00FF3323" w:rsidRDefault="00232876" w:rsidP="00232876">
                <w:pPr>
                  <w:pStyle w:val="Champ"/>
                </w:pPr>
                <w:r w:rsidRPr="00FF3323">
                  <w:rPr>
                    <w:lang w:bidi="fr-FR"/>
                  </w:rPr>
                  <w:t>AA</w:t>
                </w:r>
              </w:p>
            </w:tc>
          </w:sdtContent>
        </w:sdt>
      </w:tr>
    </w:tbl>
    <w:p w:rsidR="00687CFB" w:rsidRPr="00FF3323" w:rsidRDefault="00687CFB" w:rsidP="00FD35A6"/>
    <w:sectPr w:rsidR="00687CFB" w:rsidRPr="00FF332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1150" w:rsidRDefault="00101150" w:rsidP="001A0130">
      <w:pPr>
        <w:spacing w:after="0" w:line="240" w:lineRule="auto"/>
      </w:pPr>
      <w:r>
        <w:separator/>
      </w:r>
    </w:p>
  </w:endnote>
  <w:endnote w:type="continuationSeparator" w:id="0">
    <w:p w:rsidR="00101150" w:rsidRDefault="00101150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1150" w:rsidRDefault="00101150" w:rsidP="001A0130">
      <w:pPr>
        <w:spacing w:after="0" w:line="240" w:lineRule="auto"/>
      </w:pPr>
      <w:r>
        <w:separator/>
      </w:r>
    </w:p>
  </w:footnote>
  <w:footnote w:type="continuationSeparator" w:id="0">
    <w:p w:rsidR="00101150" w:rsidRDefault="00101150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A0130" w:rsidRDefault="00FD35A6">
    <w:pPr>
      <w:pStyle w:val="En-tte"/>
    </w:pPr>
    <w:r>
      <w:rPr>
        <w:noProof/>
        <w:lang w:bidi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e 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e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e 22" descr="Icône de mise à jour d’informations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orme libre : Form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orme libre : Form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BDBBE9" id="Groupe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e 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">
                <v:oval id="Ovale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" fillcolor="white [3212]" stroked="f" strokeweight="1pt">
                  <v:fill opacity="15677f"/>
                </v:oval>
                <v:group id="Groupe 22" o:spid="_x0000_s1032" alt="Icône de mise à jour d’informations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">
                  <v:shape id="Forme libre : Form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orme libre : Form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A53350"/>
    <w:multiLevelType w:val="hybridMultilevel"/>
    <w:tmpl w:val="C818D350"/>
    <w:lvl w:ilvl="0" w:tplc="2FA2C9F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205889"/>
    <w:multiLevelType w:val="hybridMultilevel"/>
    <w:tmpl w:val="C818D350"/>
    <w:lvl w:ilvl="0" w:tplc="2FA2C9F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E07546"/>
    <w:multiLevelType w:val="hybridMultilevel"/>
    <w:tmpl w:val="C818D350"/>
    <w:lvl w:ilvl="0" w:tplc="2FA2C9F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742BC2"/>
    <w:multiLevelType w:val="hybridMultilevel"/>
    <w:tmpl w:val="C818D350"/>
    <w:lvl w:ilvl="0" w:tplc="2FA2C9FE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9F10D3"/>
    <w:multiLevelType w:val="hybridMultilevel"/>
    <w:tmpl w:val="1B1C40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5F7791"/>
    <w:multiLevelType w:val="hybridMultilevel"/>
    <w:tmpl w:val="E3E21B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CDF3179"/>
    <w:multiLevelType w:val="hybridMultilevel"/>
    <w:tmpl w:val="F04053E4"/>
    <w:lvl w:ilvl="0" w:tplc="9D58BEFA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4733FF9"/>
    <w:multiLevelType w:val="hybridMultilevel"/>
    <w:tmpl w:val="E3E21B7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8"/>
  </w:num>
  <w:num w:numId="7">
    <w:abstractNumId w:val="1"/>
  </w:num>
  <w:num w:numId="8">
    <w:abstractNumId w:val="2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8D5767"/>
    <w:rsid w:val="00053885"/>
    <w:rsid w:val="00082F0E"/>
    <w:rsid w:val="000C139C"/>
    <w:rsid w:val="000F1B89"/>
    <w:rsid w:val="00101150"/>
    <w:rsid w:val="00137BB8"/>
    <w:rsid w:val="0018280C"/>
    <w:rsid w:val="001A0130"/>
    <w:rsid w:val="001D7AE1"/>
    <w:rsid w:val="00232876"/>
    <w:rsid w:val="00267116"/>
    <w:rsid w:val="002F58E0"/>
    <w:rsid w:val="003256FD"/>
    <w:rsid w:val="00355DEE"/>
    <w:rsid w:val="003B49EC"/>
    <w:rsid w:val="003D55FB"/>
    <w:rsid w:val="003D6962"/>
    <w:rsid w:val="003F5910"/>
    <w:rsid w:val="00402433"/>
    <w:rsid w:val="004B47A9"/>
    <w:rsid w:val="004F0368"/>
    <w:rsid w:val="005568ED"/>
    <w:rsid w:val="005A20B8"/>
    <w:rsid w:val="005E6FA8"/>
    <w:rsid w:val="006662D2"/>
    <w:rsid w:val="00687CFB"/>
    <w:rsid w:val="00696B6E"/>
    <w:rsid w:val="006A5F0E"/>
    <w:rsid w:val="006C28FD"/>
    <w:rsid w:val="0075798D"/>
    <w:rsid w:val="007718C6"/>
    <w:rsid w:val="008045C5"/>
    <w:rsid w:val="0083564A"/>
    <w:rsid w:val="00835F7E"/>
    <w:rsid w:val="00866BB6"/>
    <w:rsid w:val="00872D54"/>
    <w:rsid w:val="008B309F"/>
    <w:rsid w:val="008C5BB3"/>
    <w:rsid w:val="008D5767"/>
    <w:rsid w:val="009075D1"/>
    <w:rsid w:val="009E70CA"/>
    <w:rsid w:val="00A34102"/>
    <w:rsid w:val="00AD35AF"/>
    <w:rsid w:val="00AF1F6A"/>
    <w:rsid w:val="00BA66C3"/>
    <w:rsid w:val="00CB16D2"/>
    <w:rsid w:val="00CD05DC"/>
    <w:rsid w:val="00CD5B0D"/>
    <w:rsid w:val="00DB3723"/>
    <w:rsid w:val="00DC1831"/>
    <w:rsid w:val="00DD248D"/>
    <w:rsid w:val="00DD785D"/>
    <w:rsid w:val="00E3286D"/>
    <w:rsid w:val="00E413DD"/>
    <w:rsid w:val="00E82D66"/>
    <w:rsid w:val="00F40180"/>
    <w:rsid w:val="00F53FDC"/>
    <w:rsid w:val="00FA3EB3"/>
    <w:rsid w:val="00FD35A6"/>
    <w:rsid w:val="00FF3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6EBEE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  <w:rPr>
      <w:rFonts w:eastAsiaTheme="minorEastAsia"/>
    </w:rPr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table" w:styleId="Grilledutableau">
    <w:name w:val="Table Grid"/>
    <w:basedOn w:val="TableauNormal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50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FD245E2D9FD584AA389F118B3EB110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E957F8-FDA8-1840-83CF-48F8DBAF3AD6}"/>
      </w:docPartPr>
      <w:docPartBody>
        <w:p w:rsidR="00C4145A" w:rsidRDefault="00292D2A">
          <w:pPr>
            <w:pStyle w:val="6FD245E2D9FD584AA389F118B3EB110C"/>
          </w:pPr>
          <w:r w:rsidRPr="00FF3323">
            <w:rPr>
              <w:lang w:bidi="fr-FR"/>
            </w:rPr>
            <w:t>Instructions</w:t>
          </w:r>
        </w:p>
      </w:docPartBody>
    </w:docPart>
    <w:docPart>
      <w:docPartPr>
        <w:name w:val="A4870C5F763252488818ECA325F199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EC2116B-3FEB-874C-BE21-106A56DF8896}"/>
      </w:docPartPr>
      <w:docPartBody>
        <w:p w:rsidR="00C4145A" w:rsidRDefault="00292D2A">
          <w:pPr>
            <w:pStyle w:val="A4870C5F763252488818ECA325F199F7"/>
          </w:pPr>
          <w:r w:rsidRPr="00FF3323">
            <w:rPr>
              <w:lang w:bidi="fr-FR"/>
            </w:rPr>
            <w:t>Date de la signature</w:t>
          </w:r>
        </w:p>
      </w:docPartBody>
    </w:docPart>
    <w:docPart>
      <w:docPartPr>
        <w:name w:val="2748FDCB84073A4CBA07CD013E8E9FC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52F0C2-5E1B-2747-9C97-5575ED579A64}"/>
      </w:docPartPr>
      <w:docPartBody>
        <w:p w:rsidR="00C4145A" w:rsidRDefault="00292D2A">
          <w:pPr>
            <w:pStyle w:val="2748FDCB84073A4CBA07CD013E8E9FC2"/>
          </w:pPr>
          <w:r w:rsidRPr="00FF3323">
            <w:rPr>
              <w:lang w:bidi="fr-FR"/>
            </w:rPr>
            <w:t>MM</w:t>
          </w:r>
        </w:p>
      </w:docPartBody>
    </w:docPart>
    <w:docPart>
      <w:docPartPr>
        <w:name w:val="84C548169D2FCC479936FE2437A52FB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BAA31-BBEB-064C-BC39-D3D4361B4B9D}"/>
      </w:docPartPr>
      <w:docPartBody>
        <w:p w:rsidR="00C4145A" w:rsidRDefault="00292D2A">
          <w:pPr>
            <w:pStyle w:val="84C548169D2FCC479936FE2437A52FB5"/>
          </w:pPr>
          <w:r w:rsidRPr="00FF3323">
            <w:rPr>
              <w:lang w:bidi="fr-FR"/>
            </w:rPr>
            <w:t>JJ</w:t>
          </w:r>
        </w:p>
      </w:docPartBody>
    </w:docPart>
    <w:docPart>
      <w:docPartPr>
        <w:name w:val="0445E1EE6385574C82AC6B14D6DD17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1B95A7-8757-2844-A0BA-25096B310CEB}"/>
      </w:docPartPr>
      <w:docPartBody>
        <w:p w:rsidR="00C4145A" w:rsidRDefault="00292D2A">
          <w:pPr>
            <w:pStyle w:val="0445E1EE6385574C82AC6B14D6DD17D3"/>
          </w:pPr>
          <w:r w:rsidRPr="00FF3323">
            <w:rPr>
              <w:lang w:bidi="fr-FR"/>
            </w:rPr>
            <w:t>AA</w:t>
          </w:r>
        </w:p>
      </w:docPartBody>
    </w:docPart>
    <w:docPart>
      <w:docPartPr>
        <w:name w:val="849D4E8E5AA04C469F638B86BD758C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9AB0CC-E2E5-9D4D-AC3A-38F84A22A5D4}"/>
      </w:docPartPr>
      <w:docPartBody>
        <w:p w:rsidR="00C4145A" w:rsidRDefault="00980ADC" w:rsidP="00980ADC">
          <w:pPr>
            <w:pStyle w:val="849D4E8E5AA04C469F638B86BD758CB0"/>
          </w:pPr>
          <w:r w:rsidRPr="00FF3323">
            <w:rPr>
              <w:lang w:bidi="fr-FR"/>
            </w:rPr>
            <w:t>Signature</w:t>
          </w:r>
        </w:p>
      </w:docPartBody>
    </w:docPart>
    <w:docPart>
      <w:docPartPr>
        <w:name w:val="55E82508AFDF9E40B644107D9F930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4479C9-721C-6B48-98A4-1CBC3B47622D}"/>
      </w:docPartPr>
      <w:docPartBody>
        <w:p w:rsidR="00C4145A" w:rsidRDefault="00980ADC" w:rsidP="00980ADC">
          <w:pPr>
            <w:pStyle w:val="55E82508AFDF9E40B644107D9F930000"/>
          </w:pPr>
          <w:r w:rsidRPr="00FF3323">
            <w:rPr>
              <w:lang w:bidi="fr-FR"/>
            </w:rPr>
            <w:t>Signature de la personne expédiant ce formulaire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ADC"/>
    <w:rsid w:val="001C5FBF"/>
    <w:rsid w:val="00292D2A"/>
    <w:rsid w:val="007324BF"/>
    <w:rsid w:val="00980ADC"/>
    <w:rsid w:val="00C4145A"/>
    <w:rsid w:val="00F877B6"/>
    <w:rsid w:val="00F8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6E78D7689FB74419C1BAC1BACCD2A56">
    <w:name w:val="66E78D7689FB74419C1BAC1BACCD2A56"/>
  </w:style>
  <w:style w:type="paragraph" w:customStyle="1" w:styleId="6FD245E2D9FD584AA389F118B3EB110C">
    <w:name w:val="6FD245E2D9FD584AA389F118B3EB110C"/>
  </w:style>
  <w:style w:type="paragraph" w:customStyle="1" w:styleId="E44D4E45CFF01F429999DEF68825FF1F">
    <w:name w:val="E44D4E45CFF01F429999DEF68825FF1F"/>
  </w:style>
  <w:style w:type="paragraph" w:customStyle="1" w:styleId="8A078B0C57F64F4797C4213E4B0B0B56">
    <w:name w:val="8A078B0C57F64F4797C4213E4B0B0B56"/>
  </w:style>
  <w:style w:type="paragraph" w:customStyle="1" w:styleId="0FD1E3AFD6FAF548B4A82F3DCED31CD4">
    <w:name w:val="0FD1E3AFD6FAF548B4A82F3DCED31CD4"/>
  </w:style>
  <w:style w:type="paragraph" w:customStyle="1" w:styleId="tiquettes">
    <w:name w:val="Étiquettes"/>
    <w:basedOn w:val="Normal"/>
    <w:qFormat/>
    <w:pPr>
      <w:spacing w:line="259" w:lineRule="auto"/>
    </w:pPr>
    <w:rPr>
      <w:rFonts w:eastAsiaTheme="minorHAnsi"/>
      <w:sz w:val="18"/>
      <w:szCs w:val="22"/>
      <w:lang w:val="fr-FR" w:eastAsia="en-US"/>
    </w:rPr>
  </w:style>
  <w:style w:type="paragraph" w:customStyle="1" w:styleId="8EF3D01DDB21F4429C7D105B9580B693">
    <w:name w:val="8EF3D01DDB21F4429C7D105B9580B693"/>
  </w:style>
  <w:style w:type="paragraph" w:customStyle="1" w:styleId="EFADC6B857F9BC4091CEE3F5C5BF861F">
    <w:name w:val="EFADC6B857F9BC4091CEE3F5C5BF861F"/>
  </w:style>
  <w:style w:type="paragraph" w:customStyle="1" w:styleId="3916619D24659E4A84745D5E0390F6A8">
    <w:name w:val="3916619D24659E4A84745D5E0390F6A8"/>
  </w:style>
  <w:style w:type="paragraph" w:customStyle="1" w:styleId="89ACE7C290276444A262F453342A9C3D">
    <w:name w:val="89ACE7C290276444A262F453342A9C3D"/>
  </w:style>
  <w:style w:type="paragraph" w:customStyle="1" w:styleId="B5DD0807E4FCC14785FE994FB15B5394">
    <w:name w:val="B5DD0807E4FCC14785FE994FB15B5394"/>
  </w:style>
  <w:style w:type="paragraph" w:customStyle="1" w:styleId="DB6A83FAB7B18E4BA9D4B3E9ECAE9526">
    <w:name w:val="DB6A83FAB7B18E4BA9D4B3E9ECAE9526"/>
  </w:style>
  <w:style w:type="paragraph" w:customStyle="1" w:styleId="B8057BEAB62B2342962DC336CE5D1A58">
    <w:name w:val="B8057BEAB62B2342962DC336CE5D1A58"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D31338E127FB614D9B084A3BF7F9A2A8">
    <w:name w:val="D31338E127FB614D9B084A3BF7F9A2A8"/>
  </w:style>
  <w:style w:type="paragraph" w:customStyle="1" w:styleId="A90BCAE4C6F11C4B83DD8A53BBECDFFF">
    <w:name w:val="A90BCAE4C6F11C4B83DD8A53BBECDFFF"/>
  </w:style>
  <w:style w:type="paragraph" w:customStyle="1" w:styleId="C60C3EC9662C7A49BD9FCA83C2B377DE">
    <w:name w:val="C60C3EC9662C7A49BD9FCA83C2B377DE"/>
  </w:style>
  <w:style w:type="paragraph" w:customStyle="1" w:styleId="79265EC185C8D247BF003BFDFB38DC12">
    <w:name w:val="79265EC185C8D247BF003BFDFB38DC12"/>
  </w:style>
  <w:style w:type="paragraph" w:customStyle="1" w:styleId="BF46D7823083CD4CAE59ACECF85D0628">
    <w:name w:val="BF46D7823083CD4CAE59ACECF85D0628"/>
  </w:style>
  <w:style w:type="paragraph" w:customStyle="1" w:styleId="F2273FF258BB6840AD2F8A84856F250D">
    <w:name w:val="F2273FF258BB6840AD2F8A84856F250D"/>
  </w:style>
  <w:style w:type="paragraph" w:customStyle="1" w:styleId="87896A6B05A1684D9C3013EA5BADEED7">
    <w:name w:val="87896A6B05A1684D9C3013EA5BADEED7"/>
  </w:style>
  <w:style w:type="paragraph" w:customStyle="1" w:styleId="B72E810FCF77634C9A54B3609579C20F">
    <w:name w:val="B72E810FCF77634C9A54B3609579C20F"/>
  </w:style>
  <w:style w:type="paragraph" w:customStyle="1" w:styleId="FA256E041EA3E446B76ECA970CF40BA5">
    <w:name w:val="FA256E041EA3E446B76ECA970CF40BA5"/>
  </w:style>
  <w:style w:type="paragraph" w:customStyle="1" w:styleId="272005945E79F7459B2DCB37CE0474E6">
    <w:name w:val="272005945E79F7459B2DCB37CE0474E6"/>
  </w:style>
  <w:style w:type="paragraph" w:customStyle="1" w:styleId="B6416AD464CF1F48A72E9C04618C014A">
    <w:name w:val="B6416AD464CF1F48A72E9C04618C014A"/>
  </w:style>
  <w:style w:type="paragraph" w:customStyle="1" w:styleId="A51E60AE5569564193A4DBBE8BFF2233">
    <w:name w:val="A51E60AE5569564193A4DBBE8BFF2233"/>
  </w:style>
  <w:style w:type="paragraph" w:customStyle="1" w:styleId="EFF2396F8F184E4191BB1F0E913209C5">
    <w:name w:val="EFF2396F8F184E4191BB1F0E913209C5"/>
  </w:style>
  <w:style w:type="paragraph" w:customStyle="1" w:styleId="A4870C5F763252488818ECA325F199F7">
    <w:name w:val="A4870C5F763252488818ECA325F199F7"/>
  </w:style>
  <w:style w:type="paragraph" w:customStyle="1" w:styleId="2748FDCB84073A4CBA07CD013E8E9FC2">
    <w:name w:val="2748FDCB84073A4CBA07CD013E8E9FC2"/>
  </w:style>
  <w:style w:type="paragraph" w:customStyle="1" w:styleId="84C548169D2FCC479936FE2437A52FB5">
    <w:name w:val="84C548169D2FCC479936FE2437A52FB5"/>
  </w:style>
  <w:style w:type="paragraph" w:customStyle="1" w:styleId="0445E1EE6385574C82AC6B14D6DD17D3">
    <w:name w:val="0445E1EE6385574C82AC6B14D6DD17D3"/>
  </w:style>
  <w:style w:type="paragraph" w:customStyle="1" w:styleId="621E935DE3B8574698BCCC6CB17ECDCB">
    <w:name w:val="621E935DE3B8574698BCCC6CB17ECDCB"/>
    <w:rsid w:val="00980ADC"/>
  </w:style>
  <w:style w:type="paragraph" w:customStyle="1" w:styleId="F0E37E53FCD67A4F99FF24CD9099AEC2">
    <w:name w:val="F0E37E53FCD67A4F99FF24CD9099AEC2"/>
    <w:rsid w:val="00980ADC"/>
  </w:style>
  <w:style w:type="paragraph" w:customStyle="1" w:styleId="849D4E8E5AA04C469F638B86BD758CB0">
    <w:name w:val="849D4E8E5AA04C469F638B86BD758CB0"/>
    <w:rsid w:val="00980ADC"/>
  </w:style>
  <w:style w:type="paragraph" w:customStyle="1" w:styleId="55E82508AFDF9E40B644107D9F930000">
    <w:name w:val="55E82508AFDF9E40B644107D9F930000"/>
    <w:rsid w:val="00980AD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47C822-54BF-4322-B802-6AFB3F7C14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1306</Words>
  <Characters>7189</Characters>
  <Application>Microsoft Office Word</Application>
  <DocSecurity>0</DocSecurity>
  <Lines>59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2020-03-28T00:53:00Z</dcterms:created>
  <dcterms:modified xsi:type="dcterms:W3CDTF">2020-03-28T00:53:00Z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